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3E6A1270" w:rsidR="00336404" w:rsidRDefault="00336404" w:rsidP="00336404"/>
    <w:p w14:paraId="4258668C" w14:textId="415626FE" w:rsidR="009231FA" w:rsidRDefault="001A31E7" w:rsidP="007328A6">
      <w:pPr>
        <w:pStyle w:val="3Policytitle"/>
        <w:jc w:val="center"/>
      </w:pPr>
      <w:r>
        <w:t xml:space="preserve">Allergy safety </w:t>
      </w:r>
      <w:r w:rsidR="00336404">
        <w:t>policy</w:t>
      </w:r>
    </w:p>
    <w:p w14:paraId="55145C25" w14:textId="77777777" w:rsidR="007328A6" w:rsidRDefault="007328A6" w:rsidP="00336404">
      <w:pPr>
        <w:pStyle w:val="3Policytitle"/>
      </w:pPr>
    </w:p>
    <w:p w14:paraId="4C59FE11" w14:textId="53ED3E06" w:rsidR="009231FA" w:rsidRPr="009231FA" w:rsidRDefault="009231FA" w:rsidP="007328A6">
      <w:pPr>
        <w:pStyle w:val="3Policytitle"/>
        <w:jc w:val="center"/>
        <w:rPr>
          <w:sz w:val="48"/>
          <w:szCs w:val="48"/>
        </w:rPr>
      </w:pPr>
      <w:r>
        <w:rPr>
          <w:sz w:val="48"/>
          <w:szCs w:val="48"/>
        </w:rPr>
        <w:t>Swinderby All Saints Primary School</w:t>
      </w:r>
    </w:p>
    <w:p w14:paraId="32B66F03" w14:textId="0D3BDF58" w:rsidR="00336404" w:rsidRPr="004C7382" w:rsidRDefault="00336404" w:rsidP="00336404">
      <w:pPr>
        <w:pStyle w:val="6Abstract"/>
      </w:pPr>
    </w:p>
    <w:p w14:paraId="1BCD9717" w14:textId="57F47102" w:rsidR="00336404" w:rsidRPr="001118BF" w:rsidRDefault="00FE217D" w:rsidP="00FE217D">
      <w:pPr>
        <w:pStyle w:val="1bodycopy10pt"/>
        <w:jc w:val="center"/>
      </w:pPr>
      <w:r>
        <w:rPr>
          <w:noProof/>
        </w:rPr>
        <w:drawing>
          <wp:inline distT="0" distB="0" distL="0" distR="0" wp14:anchorId="0C03DFB6" wp14:editId="5E522EC1">
            <wp:extent cx="2905125" cy="2714625"/>
            <wp:effectExtent l="0" t="0" r="9525" b="9525"/>
            <wp:docPr id="6714743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2714625"/>
                    </a:xfrm>
                    <a:prstGeom prst="rect">
                      <a:avLst/>
                    </a:prstGeom>
                    <a:noFill/>
                    <a:ln>
                      <a:noFill/>
                    </a:ln>
                  </pic:spPr>
                </pic:pic>
              </a:graphicData>
            </a:graphic>
          </wp:inline>
        </w:drawing>
      </w:r>
    </w:p>
    <w:p w14:paraId="392A0E65" w14:textId="7CDE2A8A" w:rsidR="00336404" w:rsidRDefault="00336404" w:rsidP="00336404">
      <w:pPr>
        <w:pStyle w:val="1bodycopy10pt"/>
        <w:rPr>
          <w:noProof/>
          <w:color w:val="00CF80"/>
          <w:szCs w:val="20"/>
        </w:rPr>
      </w:pP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26291AF6" w:rsidR="00336404" w:rsidRPr="0001772B" w:rsidRDefault="00336404" w:rsidP="00336404">
      <w:pPr>
        <w:pStyle w:val="1bodycopy10pt"/>
      </w:pPr>
    </w:p>
    <w:p w14:paraId="5ECCF574" w14:textId="46DF53C4" w:rsidR="00336404" w:rsidRDefault="00336404" w:rsidP="00336404">
      <w:pPr>
        <w:pStyle w:val="1bodycopy10pt"/>
      </w:pPr>
    </w:p>
    <w:p w14:paraId="77F15421" w14:textId="2BA671D0" w:rsidR="00336404" w:rsidRDefault="00336404" w:rsidP="00336404">
      <w:pPr>
        <w:pStyle w:val="1bodycopy10pt"/>
      </w:pPr>
    </w:p>
    <w:p w14:paraId="003572E6" w14:textId="77777777"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5C508CCF" w14:textId="77777777" w:rsidR="00336404" w:rsidRDefault="00336404" w:rsidP="00336404">
      <w:pPr>
        <w:pStyle w:val="1bodycopy10pt"/>
      </w:pPr>
    </w:p>
    <w:p w14:paraId="1936CD19" w14:textId="77777777" w:rsidR="00336404" w:rsidRDefault="00336404" w:rsidP="00336404">
      <w:pPr>
        <w:pStyle w:val="1bodycopy10pt"/>
      </w:pPr>
    </w:p>
    <w:p w14:paraId="66670123" w14:textId="77777777" w:rsidR="00336404" w:rsidRDefault="00336404" w:rsidP="00336404">
      <w:pPr>
        <w:pStyle w:val="1bodycopy10pt"/>
      </w:pPr>
    </w:p>
    <w:p w14:paraId="18A37961" w14:textId="77777777" w:rsidR="00336404" w:rsidRDefault="00336404" w:rsidP="00336404">
      <w:pPr>
        <w:pStyle w:val="1bodycopy10pt"/>
      </w:pPr>
    </w:p>
    <w:p w14:paraId="527433A9" w14:textId="77777777" w:rsidR="00336404" w:rsidRDefault="00336404" w:rsidP="00336404">
      <w:pPr>
        <w:pStyle w:val="1bodycopy10pt"/>
      </w:pPr>
    </w:p>
    <w:p w14:paraId="4EEEC7CA" w14:textId="77777777" w:rsidR="00336404" w:rsidRDefault="00336404" w:rsidP="00336404">
      <w:pPr>
        <w:pStyle w:val="1bodycopy10pt"/>
      </w:pPr>
    </w:p>
    <w:p w14:paraId="397371B7" w14:textId="77777777" w:rsidR="00336404" w:rsidRDefault="00336404" w:rsidP="00336404">
      <w:pPr>
        <w:pStyle w:val="1bodycopy10pt"/>
      </w:pPr>
    </w:p>
    <w:p w14:paraId="1CDE5173" w14:textId="77777777" w:rsidR="00336404" w:rsidRDefault="00336404" w:rsidP="00336404">
      <w:pPr>
        <w:pStyle w:val="1bodycopy10pt"/>
      </w:pPr>
    </w:p>
    <w:p w14:paraId="17E765B2" w14:textId="77777777" w:rsidR="00336404" w:rsidRDefault="00336404" w:rsidP="00336404">
      <w:pPr>
        <w:pStyle w:val="1bodycopy10pt"/>
      </w:pPr>
    </w:p>
    <w:p w14:paraId="6CA228D2" w14:textId="77777777" w:rsidR="00F6286D" w:rsidRDefault="00F6286D" w:rsidP="00336404">
      <w:pPr>
        <w:pStyle w:val="1bodycopy10pt"/>
      </w:pPr>
    </w:p>
    <w:p w14:paraId="6DE27FAD" w14:textId="77777777" w:rsidR="00F6286D" w:rsidRDefault="00F6286D" w:rsidP="00336404">
      <w:pPr>
        <w:pStyle w:val="1bodycopy10pt"/>
      </w:pPr>
    </w:p>
    <w:p w14:paraId="271237F8" w14:textId="77777777" w:rsidR="00F6286D" w:rsidRDefault="00F6286D" w:rsidP="00336404">
      <w:pPr>
        <w:pStyle w:val="1bodycopy10pt"/>
      </w:pPr>
    </w:p>
    <w:p w14:paraId="23352AFE" w14:textId="77777777" w:rsidR="00336404" w:rsidRDefault="00336404" w:rsidP="00336404">
      <w:pPr>
        <w:pStyle w:val="1bodycopy10pt"/>
      </w:pPr>
    </w:p>
    <w:p w14:paraId="49BF1722" w14:textId="77777777" w:rsidR="00336404" w:rsidRDefault="00336404" w:rsidP="00336404">
      <w:pPr>
        <w:pStyle w:val="1bodycopy10pt"/>
      </w:pPr>
    </w:p>
    <w:p w14:paraId="42E74A6B" w14:textId="77777777" w:rsidR="00336404" w:rsidRPr="00ED4599" w:rsidRDefault="00336404"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336404" w:rsidRPr="00DA50A5" w14:paraId="3099EA0D" w14:textId="77777777">
        <w:tc>
          <w:tcPr>
            <w:tcW w:w="2586" w:type="dxa"/>
            <w:tcBorders>
              <w:top w:val="nil"/>
              <w:bottom w:val="single" w:sz="18" w:space="0" w:color="FFFFFF"/>
            </w:tcBorders>
            <w:shd w:val="clear" w:color="auto" w:fill="D8DFDE"/>
          </w:tcPr>
          <w:p w14:paraId="3E1EC742" w14:textId="77777777" w:rsidR="00336404" w:rsidRPr="0062626B" w:rsidRDefault="00336404">
            <w:pPr>
              <w:pStyle w:val="1bodycopy10pt"/>
              <w:rPr>
                <w:b/>
              </w:rPr>
            </w:pPr>
            <w:r w:rsidRPr="0062626B">
              <w:rPr>
                <w:b/>
              </w:rPr>
              <w:t>Approved by:</w:t>
            </w:r>
          </w:p>
        </w:tc>
        <w:tc>
          <w:tcPr>
            <w:tcW w:w="3268" w:type="dxa"/>
            <w:tcBorders>
              <w:top w:val="nil"/>
              <w:bottom w:val="single" w:sz="18" w:space="0" w:color="FFFFFF"/>
            </w:tcBorders>
            <w:shd w:val="clear" w:color="auto" w:fill="D8DFDE"/>
          </w:tcPr>
          <w:p w14:paraId="3DCF0764" w14:textId="1BED37E6" w:rsidR="00336404" w:rsidRPr="0062626B" w:rsidRDefault="00336404">
            <w:pPr>
              <w:pStyle w:val="1bodycopy11pt"/>
              <w:rPr>
                <w:highlight w:val="yellow"/>
              </w:rPr>
            </w:pPr>
          </w:p>
        </w:tc>
        <w:tc>
          <w:tcPr>
            <w:tcW w:w="3866" w:type="dxa"/>
            <w:tcBorders>
              <w:top w:val="nil"/>
              <w:bottom w:val="single" w:sz="18" w:space="0" w:color="FFFFFF"/>
            </w:tcBorders>
            <w:shd w:val="clear" w:color="auto" w:fill="D8DFDE"/>
          </w:tcPr>
          <w:p w14:paraId="4A5B6E0E" w14:textId="065A8144" w:rsidR="00336404" w:rsidRPr="00DA50A5" w:rsidRDefault="00336404">
            <w:pPr>
              <w:pStyle w:val="1bodycopy11pt"/>
            </w:pPr>
            <w:r w:rsidRPr="00DA50A5">
              <w:rPr>
                <w:b/>
              </w:rPr>
              <w:t>Date:</w:t>
            </w:r>
            <w:r w:rsidRPr="00DA50A5">
              <w:t xml:space="preserve">  </w:t>
            </w:r>
            <w:r w:rsidR="008C0883">
              <w:t>September 2026</w:t>
            </w:r>
          </w:p>
        </w:tc>
      </w:tr>
      <w:tr w:rsidR="00336404" w:rsidRPr="00DA50A5" w14:paraId="4FF7A345" w14:textId="77777777">
        <w:tc>
          <w:tcPr>
            <w:tcW w:w="2586" w:type="dxa"/>
            <w:tcBorders>
              <w:top w:val="single" w:sz="18" w:space="0" w:color="FFFFFF"/>
              <w:bottom w:val="single" w:sz="18" w:space="0" w:color="FFFFFF"/>
            </w:tcBorders>
            <w:shd w:val="clear" w:color="auto" w:fill="D8DFDE"/>
          </w:tcPr>
          <w:p w14:paraId="1BB4BBD5" w14:textId="77777777" w:rsidR="00336404" w:rsidRPr="0062626B" w:rsidRDefault="0033640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7F969C50" w14:textId="49520875" w:rsidR="00336404" w:rsidRPr="0062626B" w:rsidRDefault="00336404">
            <w:pPr>
              <w:pStyle w:val="1bodycopy11pt"/>
              <w:rPr>
                <w:highlight w:val="yellow"/>
              </w:rPr>
            </w:pPr>
          </w:p>
        </w:tc>
      </w:tr>
      <w:tr w:rsidR="00336404" w:rsidRPr="00DA50A5" w14:paraId="7BBA0398" w14:textId="77777777">
        <w:tc>
          <w:tcPr>
            <w:tcW w:w="2586" w:type="dxa"/>
            <w:tcBorders>
              <w:top w:val="single" w:sz="18" w:space="0" w:color="FFFFFF"/>
              <w:bottom w:val="nil"/>
            </w:tcBorders>
            <w:shd w:val="clear" w:color="auto" w:fill="D8DFDE"/>
          </w:tcPr>
          <w:p w14:paraId="6A3F71CB" w14:textId="77777777" w:rsidR="00336404" w:rsidRPr="0062626B" w:rsidRDefault="0033640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1EFD6FE2" w14:textId="050D8900" w:rsidR="00336404" w:rsidRPr="0062626B" w:rsidRDefault="00336404">
            <w:pPr>
              <w:pStyle w:val="1bodycopy11pt"/>
              <w:rPr>
                <w:highlight w:val="yellow"/>
              </w:rPr>
            </w:pPr>
          </w:p>
        </w:tc>
      </w:tr>
    </w:tbl>
    <w:p w14:paraId="2A28DDE6" w14:textId="77777777" w:rsidR="00336404" w:rsidRDefault="00336404" w:rsidP="00336404">
      <w:pPr>
        <w:pStyle w:val="1bodycopy10pt"/>
      </w:pPr>
    </w:p>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t>Contents</w:t>
      </w:r>
    </w:p>
    <w:p w14:paraId="78C2B031" w14:textId="37D7B197"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B11446">
          <w:rPr>
            <w:noProof/>
            <w:webHidden/>
          </w:rPr>
          <w:t>3</w:t>
        </w:r>
        <w:r w:rsidR="00B11446">
          <w:rPr>
            <w:noProof/>
            <w:webHidden/>
          </w:rPr>
          <w:fldChar w:fldCharType="end"/>
        </w:r>
      </w:hyperlink>
    </w:p>
    <w:p w14:paraId="5FEE4EBF" w14:textId="6013EA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Pr>
            <w:noProof/>
            <w:webHidden/>
          </w:rPr>
          <w:t>3</w:t>
        </w:r>
        <w:r>
          <w:rPr>
            <w:noProof/>
            <w:webHidden/>
          </w:rPr>
          <w:fldChar w:fldCharType="end"/>
        </w:r>
      </w:hyperlink>
    </w:p>
    <w:p w14:paraId="544FD478" w14:textId="700F60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Pr>
            <w:noProof/>
            <w:webHidden/>
          </w:rPr>
          <w:t>3</w:t>
        </w:r>
        <w:r>
          <w:rPr>
            <w:noProof/>
            <w:webHidden/>
          </w:rPr>
          <w:fldChar w:fldCharType="end"/>
        </w:r>
      </w:hyperlink>
    </w:p>
    <w:p w14:paraId="1596ECB1" w14:textId="3F96129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Pr>
            <w:noProof/>
            <w:webHidden/>
          </w:rPr>
          <w:t>5</w:t>
        </w:r>
        <w:r>
          <w:rPr>
            <w:noProof/>
            <w:webHidden/>
          </w:rPr>
          <w:fldChar w:fldCharType="end"/>
        </w:r>
      </w:hyperlink>
    </w:p>
    <w:p w14:paraId="5A0307C2" w14:textId="54BA22C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Pr>
            <w:noProof/>
            <w:webHidden/>
          </w:rPr>
          <w:t>7</w:t>
        </w:r>
        <w:r>
          <w:rPr>
            <w:noProof/>
            <w:webHidden/>
          </w:rPr>
          <w:fldChar w:fldCharType="end"/>
        </w:r>
      </w:hyperlink>
    </w:p>
    <w:p w14:paraId="414D85ED" w14:textId="353B507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Pr>
            <w:noProof/>
            <w:webHidden/>
          </w:rPr>
          <w:t>7</w:t>
        </w:r>
        <w:r>
          <w:rPr>
            <w:noProof/>
            <w:webHidden/>
          </w:rPr>
          <w:fldChar w:fldCharType="end"/>
        </w:r>
      </w:hyperlink>
    </w:p>
    <w:p w14:paraId="5617B6E1" w14:textId="3DAD678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Pr>
            <w:noProof/>
            <w:webHidden/>
          </w:rPr>
          <w:t>9</w:t>
        </w:r>
        <w:r>
          <w:rPr>
            <w:noProof/>
            <w:webHidden/>
          </w:rPr>
          <w:fldChar w:fldCharType="end"/>
        </w:r>
      </w:hyperlink>
    </w:p>
    <w:p w14:paraId="66CFB126" w14:textId="05483DD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Pr>
            <w:noProof/>
            <w:webHidden/>
          </w:rPr>
          <w:t>9</w:t>
        </w:r>
        <w:r>
          <w:rPr>
            <w:noProof/>
            <w:webHidden/>
          </w:rPr>
          <w:fldChar w:fldCharType="end"/>
        </w:r>
      </w:hyperlink>
    </w:p>
    <w:p w14:paraId="48CBEFB9" w14:textId="7918CD7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Pr>
            <w:noProof/>
            <w:webHidden/>
          </w:rPr>
          <w:t>10</w:t>
        </w:r>
        <w:r>
          <w:rPr>
            <w:noProof/>
            <w:webHidden/>
          </w:rPr>
          <w:fldChar w:fldCharType="end"/>
        </w:r>
      </w:hyperlink>
    </w:p>
    <w:p w14:paraId="52B85BC8" w14:textId="6F8A543C"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Pr>
            <w:noProof/>
            <w:webHidden/>
          </w:rPr>
          <w:t>11</w:t>
        </w:r>
        <w:r>
          <w:rPr>
            <w:noProof/>
            <w:webHidden/>
          </w:rPr>
          <w:fldChar w:fldCharType="end"/>
        </w:r>
      </w:hyperlink>
    </w:p>
    <w:p w14:paraId="05A5DDC1" w14:textId="162462C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Pr>
            <w:noProof/>
            <w:webHidden/>
          </w:rPr>
          <w:t>12</w:t>
        </w:r>
        <w:r>
          <w:rPr>
            <w:noProof/>
            <w:webHidden/>
          </w:rPr>
          <w:fldChar w:fldCharType="end"/>
        </w:r>
      </w:hyperlink>
    </w:p>
    <w:p w14:paraId="4738DD46" w14:textId="015763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Pr>
            <w:noProof/>
            <w:webHidden/>
          </w:rPr>
          <w:t>13</w:t>
        </w:r>
        <w:r>
          <w:rPr>
            <w:noProof/>
            <w:webHidden/>
          </w:rPr>
          <w:fldChar w:fldCharType="end"/>
        </w:r>
      </w:hyperlink>
    </w:p>
    <w:p w14:paraId="6B8DAE0E" w14:textId="2B92578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Pr>
            <w:noProof/>
            <w:webHidden/>
          </w:rPr>
          <w:t>13</w:t>
        </w:r>
        <w:r>
          <w:rPr>
            <w:noProof/>
            <w:webHidden/>
          </w:rPr>
          <w:fldChar w:fldCharType="end"/>
        </w:r>
      </w:hyperlink>
    </w:p>
    <w:p w14:paraId="355B30F1" w14:textId="29F1AF4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Pr>
            <w:noProof/>
            <w:webHidden/>
          </w:rPr>
          <w:t>13</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7342CAA1" w14:textId="77777777" w:rsidR="00336404" w:rsidRDefault="00336404" w:rsidP="00336404">
      <w:pPr>
        <w:pStyle w:val="4Bulletedcopyblue"/>
        <w:rPr>
          <w:lang w:val="en-GB"/>
        </w:rPr>
      </w:pPr>
      <w:r w:rsidRPr="00B350BA">
        <w:lastRenderedPageBreak/>
        <w:t>Promote</w:t>
      </w:r>
      <w:r w:rsidRPr="00E1727A">
        <w:rPr>
          <w:lang w:val="en-GB"/>
        </w:rPr>
        <w:t xml:space="preserve"> and maintain allergy awareness among the school community</w:t>
      </w:r>
    </w:p>
    <w:p w14:paraId="64648683" w14:textId="3E9E3849" w:rsidR="00336404" w:rsidRPr="00B350BA" w:rsidRDefault="00336404" w:rsidP="008C0883">
      <w:pPr>
        <w:pStyle w:val="4Bulletedcopyblue"/>
        <w:numPr>
          <w:ilvl w:val="0"/>
          <w:numId w:val="0"/>
        </w:numPr>
        <w:ind w:left="170"/>
        <w:rPr>
          <w:highlight w:val="yellow"/>
          <w:lang w:val="en-GB"/>
        </w:rPr>
      </w:pP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2"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3"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4"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5"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6"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37D34541" w14:textId="719B2D09" w:rsidR="00336404" w:rsidRPr="00B350BA" w:rsidRDefault="00336404" w:rsidP="008C0883">
      <w:pPr>
        <w:pStyle w:val="Heading1"/>
      </w:pPr>
      <w:bookmarkStart w:id="4" w:name="_Toc236981026"/>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rrangements to reduce the risk of individuals coming into contact with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7853B60B" w:rsidR="00336404" w:rsidRDefault="00336404" w:rsidP="00336404">
      <w:pPr>
        <w:pStyle w:val="1bodycopy10pt"/>
        <w:rPr>
          <w:lang w:val="en-GB"/>
        </w:rPr>
      </w:pPr>
      <w:r>
        <w:rPr>
          <w:lang w:val="en-GB"/>
        </w:rPr>
        <w:t xml:space="preserve">The nominated </w:t>
      </w:r>
      <w:r w:rsidR="004B07E6">
        <w:t>allergy safety lead</w:t>
      </w:r>
      <w:r>
        <w:rPr>
          <w:lang w:val="en-GB"/>
        </w:rPr>
        <w:t xml:space="preserve"> is </w:t>
      </w:r>
      <w:r w:rsidR="00B42DA4">
        <w:rPr>
          <w:lang w:val="en-GB"/>
        </w:rPr>
        <w:t>Zoe Longstaff. ( HT)</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0960E42B" w14:textId="5A1A0E0A" w:rsidR="00456E05" w:rsidRPr="00770C94" w:rsidRDefault="003466F6" w:rsidP="00770C94">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lastRenderedPageBreak/>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3929C199" w14:textId="7037A1BE" w:rsidR="00456E05" w:rsidRPr="00770C94" w:rsidRDefault="00456E05" w:rsidP="00770C94">
      <w:pPr>
        <w:pStyle w:val="4Bulletedcopyblue"/>
        <w:ind w:left="878"/>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w:t>
      </w:r>
      <w:r w:rsidR="00770C94">
        <w:t>s.</w:t>
      </w:r>
    </w:p>
    <w:p w14:paraId="095B9E34" w14:textId="66535D17" w:rsidR="00336404" w:rsidRDefault="00770C94" w:rsidP="007C00B4">
      <w:pPr>
        <w:pStyle w:val="Subhead2"/>
        <w:rPr>
          <w:lang w:val="en-GB"/>
        </w:rPr>
      </w:pPr>
      <w:r>
        <w:rPr>
          <w:lang w:val="en-GB"/>
        </w:rPr>
        <w:t>3.4</w:t>
      </w:r>
    </w:p>
    <w:p w14:paraId="1AD0E02C" w14:textId="310AF431" w:rsidR="00336404" w:rsidRDefault="00304099" w:rsidP="00336404">
      <w:pPr>
        <w:pStyle w:val="1bodycopy10pt"/>
        <w:rPr>
          <w:lang w:val="en-GB"/>
        </w:rPr>
      </w:pPr>
      <w:r>
        <w:rPr>
          <w:lang w:val="en-GB"/>
        </w:rPr>
        <w:t>Sharon Feast ( Site Manager) and Tracey Sims ( Senior Administrator)</w:t>
      </w:r>
      <w:r w:rsidR="007C00B4">
        <w:rPr>
          <w:lang w:val="en-GB"/>
        </w:rPr>
        <w:t xml:space="preserve"> are</w:t>
      </w:r>
      <w:r w:rsidR="00336404">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on a monthly basis</w:t>
      </w:r>
    </w:p>
    <w:p w14:paraId="57F9C557" w14:textId="72EBB3D3" w:rsidR="00336404" w:rsidRPr="00304099" w:rsidRDefault="003E1262" w:rsidP="00304099">
      <w:pPr>
        <w:pStyle w:val="4Bulletedcopyblue"/>
        <w:ind w:left="878"/>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coming into contact with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006C7B9D" w14:textId="64175D52" w:rsidR="00336404" w:rsidRPr="00304099" w:rsidRDefault="00670EFC" w:rsidP="00304099">
      <w:pPr>
        <w:pStyle w:val="4Bulletedcopyblue"/>
        <w:ind w:left="878"/>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24063C50" w14:textId="2DC41773" w:rsidR="00336404" w:rsidRPr="00C33F8B" w:rsidRDefault="00336404" w:rsidP="00C33F8B">
      <w:pPr>
        <w:pStyle w:val="4Bulletedcopyblue"/>
        <w:ind w:left="878"/>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3C6B8D36" w14:textId="48E94889" w:rsidR="00336404" w:rsidRPr="00AC5FF7" w:rsidRDefault="00670EFC" w:rsidP="00AC5FF7">
      <w:pPr>
        <w:pStyle w:val="4Bulletedcopyblue"/>
        <w:ind w:left="878"/>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1220B987" w14:textId="35189762" w:rsidR="00336404" w:rsidRPr="00AC5FF7" w:rsidRDefault="00336404" w:rsidP="00AC5FF7">
      <w:pPr>
        <w:pStyle w:val="4Bulletedcopyblue"/>
        <w:ind w:left="878"/>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lastRenderedPageBreak/>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0ADD8CB2" w14:textId="197380CC" w:rsidR="006B0B2D" w:rsidRPr="00021724" w:rsidRDefault="006B0B2D" w:rsidP="00021724">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6616E9AB" w:rsidR="00AB1A8B" w:rsidRDefault="00AB1A8B" w:rsidP="00AB1A8B">
      <w:pPr>
        <w:pStyle w:val="4Bulletedcopyblue"/>
      </w:pPr>
      <w:r>
        <w:t xml:space="preserve">Send a reminder to parents/carers at the start of each year asking them to update their child’s medical information as necessary </w:t>
      </w:r>
    </w:p>
    <w:p w14:paraId="3FCEE35F" w14:textId="0870B973" w:rsidR="00AB1A8B" w:rsidRPr="006B0B2D" w:rsidRDefault="00AB1A8B" w:rsidP="00AB1A8B">
      <w:pPr>
        <w:pStyle w:val="4Bulletedcopyblue"/>
        <w:numPr>
          <w:ilvl w:val="0"/>
          <w:numId w:val="0"/>
        </w:numPr>
        <w:rPr>
          <w:highlight w:val="yellow"/>
        </w:rPr>
      </w:pPr>
      <w:r>
        <w:t xml:space="preserve">We ask that parents/carers proactively inform us by either phone call to the school </w:t>
      </w:r>
      <w:r w:rsidR="00164FF5">
        <w:t xml:space="preserve">01522 868287 </w:t>
      </w:r>
      <w:r>
        <w:t xml:space="preserve">or an email to </w:t>
      </w:r>
      <w:hyperlink r:id="rId17" w:history="1">
        <w:r w:rsidR="00D53A50" w:rsidRPr="000F747C">
          <w:rPr>
            <w:rStyle w:val="Hyperlink"/>
          </w:rPr>
          <w:t>enquirie@swinderby.lincs.sch.uk</w:t>
        </w:r>
      </w:hyperlink>
      <w:r w:rsidR="00D53A50">
        <w:t xml:space="preserve"> </w:t>
      </w:r>
      <w:r>
        <w:t xml:space="preserve"> if their child’s medical needs change during the school year.</w:t>
      </w:r>
    </w:p>
    <w:p w14:paraId="65EB6389" w14:textId="7B955337" w:rsidR="006B0B2D" w:rsidRDefault="006B0B2D" w:rsidP="006B0B2D">
      <w:pPr>
        <w:pStyle w:val="Subhead2"/>
      </w:pPr>
      <w:r>
        <w:t>4.2 Identifying staff and visitors at risk</w:t>
      </w:r>
    </w:p>
    <w:p w14:paraId="07952094" w14:textId="18CED23C" w:rsidR="006B0B2D" w:rsidRPr="007E73D1" w:rsidRDefault="006B0B2D" w:rsidP="006B0B2D">
      <w:pPr>
        <w:pStyle w:val="4Bulletedcopyblue"/>
      </w:pPr>
      <w:r w:rsidRPr="007E73D1">
        <w:t>Asking new staff to provide details of their allergies in advance of their start date</w:t>
      </w:r>
    </w:p>
    <w:p w14:paraId="695B1319" w14:textId="4074BD85" w:rsidR="006B0B2D" w:rsidRPr="007E73D1" w:rsidRDefault="006B0B2D" w:rsidP="006B0B2D">
      <w:pPr>
        <w:pStyle w:val="4Bulletedcopyblue"/>
      </w:pPr>
      <w:r w:rsidRPr="007E73D1">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They are at risk of harm as a result of their allergy;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77777777" w:rsidR="00456E05" w:rsidRDefault="00456E05" w:rsidP="00456E05">
      <w:pPr>
        <w:pStyle w:val="1bodycopy10pt"/>
        <w:rPr>
          <w:rFonts w:cs="Arial"/>
          <w:szCs w:val="20"/>
        </w:rPr>
      </w:pPr>
      <w:r w:rsidRPr="00276592">
        <w:rPr>
          <w:rFonts w:cs="Arial"/>
          <w:szCs w:val="20"/>
        </w:rPr>
        <w:t>Not all children with an allergy will require an IHP. Some allergies will have little or no impact on the pupil while they are at school, or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lastRenderedPageBreak/>
        <w:t xml:space="preserve">If the arrangements or support which a </w:t>
      </w:r>
      <w:r>
        <w:t>pupil</w:t>
      </w:r>
      <w:r w:rsidRPr="00515B66">
        <w:t xml:space="preserve"> requires would be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47629740" w14:textId="082E25A8" w:rsidR="00361B48" w:rsidRDefault="00361B48" w:rsidP="00361B48">
      <w:pPr>
        <w:pStyle w:val="1bodycopy10pt"/>
        <w:rPr>
          <w:lang w:val="en-GB"/>
        </w:rPr>
      </w:pPr>
      <w:r w:rsidRPr="00513015">
        <w:rPr>
          <w:lang w:val="en-GB"/>
        </w:rPr>
        <w:t xml:space="preserve">This </w:t>
      </w:r>
      <w:r w:rsidR="00513015">
        <w:rPr>
          <w:lang w:val="en-GB"/>
        </w:rPr>
        <w:t>links</w:t>
      </w:r>
      <w:r w:rsidRPr="00513015">
        <w:rPr>
          <w:lang w:val="en-GB"/>
        </w:rPr>
        <w:t xml:space="preserve"> to your ‘supporting pupils with medical conditions’ policy.</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2645DCF5" w:rsidR="00361B48" w:rsidRDefault="00361B48" w:rsidP="00361B48">
      <w:pPr>
        <w:pStyle w:val="Bulletedcopylevel2"/>
        <w:tabs>
          <w:tab w:val="clear" w:pos="360"/>
        </w:tabs>
        <w:ind w:left="907" w:hanging="170"/>
        <w:rPr>
          <w:lang w:val="en-GB"/>
        </w:rPr>
      </w:pPr>
      <w:r w:rsidRPr="009C40DF">
        <w:rPr>
          <w:lang w:val="en-GB"/>
        </w:rPr>
        <w:t>A photogra</w:t>
      </w:r>
      <w:r>
        <w:rPr>
          <w:lang w:val="en-GB"/>
        </w:rPr>
        <w:t xml:space="preserve">ph of each pupil to allow a visual check to be made </w:t>
      </w:r>
    </w:p>
    <w:p w14:paraId="0F35B366" w14:textId="1E99F66B" w:rsidR="00361B48" w:rsidRDefault="00361B48" w:rsidP="00361B48">
      <w:pPr>
        <w:pStyle w:val="4Bulletedcopyblue"/>
        <w:rPr>
          <w:lang w:val="en-GB"/>
        </w:rPr>
      </w:pPr>
      <w:r>
        <w:rPr>
          <w:lang w:val="en-GB"/>
        </w:rPr>
        <w:t xml:space="preserve">The register is kept </w:t>
      </w:r>
      <w:r w:rsidR="000232C8">
        <w:rPr>
          <w:lang w:val="en-GB"/>
        </w:rPr>
        <w:t xml:space="preserve">in the Medical Room </w:t>
      </w:r>
      <w:r>
        <w:rPr>
          <w:lang w:val="en-GB"/>
        </w:rPr>
        <w:t>and can be checked quickly by any member of staff as part of initiating an emergency response</w:t>
      </w:r>
    </w:p>
    <w:p w14:paraId="4868EC2E" w14:textId="644FBAD8" w:rsidR="00336404" w:rsidRDefault="00361B48" w:rsidP="00336404">
      <w:pPr>
        <w:pStyle w:val="Heading1"/>
      </w:pPr>
      <w:bookmarkStart w:id="8" w:name="_Toc236981028"/>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EE3F093" w14:textId="4D870A87" w:rsidR="00336404" w:rsidRDefault="00361B48" w:rsidP="00D2323E">
      <w:pPr>
        <w:pStyle w:val="Heading1"/>
      </w:pPr>
      <w:bookmarkStart w:id="9" w:name="_Toc236981029"/>
      <w:r>
        <w:t>6</w:t>
      </w:r>
      <w:r w:rsidR="00336404">
        <w:t>. M</w:t>
      </w:r>
      <w:r>
        <w:t>inimising</w:t>
      </w:r>
      <w:r w:rsidR="00336404">
        <w:t xml:space="preserve"> risk</w:t>
      </w:r>
      <w:bookmarkEnd w:id="9"/>
    </w:p>
    <w:p w14:paraId="5DF321D2" w14:textId="2E762121" w:rsidR="00336404" w:rsidRPr="0079237B" w:rsidRDefault="00361B48" w:rsidP="00D2323E">
      <w:pPr>
        <w:pStyle w:val="Subhead2"/>
        <w:rPr>
          <w:lang w:val="en-GB"/>
        </w:rPr>
      </w:pPr>
      <w:r>
        <w:rPr>
          <w:lang w:val="en-GB"/>
        </w:rPr>
        <w:t>6</w:t>
      </w:r>
      <w:r w:rsidR="00336404">
        <w:rPr>
          <w:lang w:val="en-GB"/>
        </w:rPr>
        <w:t>.1 Hygiene procedures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lastRenderedPageBreak/>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Catering staff receive appropriate training and are able to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8"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t>Catering staff follow hygiene and allergy procedures when preparing food to avoid cross-contamination</w:t>
      </w:r>
    </w:p>
    <w:p w14:paraId="3EDBE287" w14:textId="67BFB417" w:rsidR="00336404" w:rsidRDefault="00361B48" w:rsidP="00D2323E">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063231B3" w14:textId="38BA621B" w:rsidR="00336404" w:rsidRDefault="00361B48" w:rsidP="00B01F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lastRenderedPageBreak/>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76747781" w14:textId="104567FE" w:rsidR="00093B87" w:rsidRPr="00B63F0C" w:rsidRDefault="00CA617B" w:rsidP="00B63F0C">
      <w:pPr>
        <w:pStyle w:val="4Bulletedcopyblue"/>
        <w:numPr>
          <w:ilvl w:val="1"/>
          <w:numId w:val="9"/>
        </w:numPr>
        <w:rPr>
          <w:lang w:val="en-GB"/>
        </w:rPr>
      </w:pPr>
      <w:r>
        <w:rPr>
          <w:lang w:val="en-GB" w:eastAsia="en-GB"/>
        </w:rPr>
        <w:t>The pupil’s prescribed AD are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1F2A23F9" w14:textId="3CC1BDC9" w:rsidR="00583356" w:rsidRPr="00E63B13" w:rsidRDefault="00E63B13" w:rsidP="00E63B13">
      <w:r>
        <w:t>Pupils who are prescribed ADs are encouraged to keep them near or on their person at all times</w:t>
      </w:r>
      <w:r w:rsidRPr="007A015A">
        <w:t xml:space="preserve"> </w:t>
      </w:r>
      <w:r>
        <w:t xml:space="preserve">including when travelling to or from the school and on school trips. It is recommended that two devices are carried at all times. </w:t>
      </w:r>
      <w:r w:rsidR="00440F96">
        <w:t>P</w:t>
      </w:r>
      <w:r>
        <w:t>arents are responsible for ensuring that they are in date.</w:t>
      </w:r>
    </w:p>
    <w:p w14:paraId="544C4350" w14:textId="50BC7051" w:rsidR="00C94900"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30C3862C" w14:textId="2F733893" w:rsidR="003D4E14" w:rsidRPr="007A273B" w:rsidRDefault="003D4E14" w:rsidP="003D4E14">
      <w:pPr>
        <w:pStyle w:val="4Bulletedcopyblue"/>
        <w:rPr>
          <w:lang w:val="en-GB"/>
        </w:rPr>
      </w:pPr>
      <w:r w:rsidRPr="007A273B">
        <w:rPr>
          <w:lang w:val="en-GB"/>
        </w:rPr>
        <w:t>In an appropriate central location that is unlocked and accessible at all times</w:t>
      </w:r>
    </w:p>
    <w:p w14:paraId="693C0FCA" w14:textId="7A72652F" w:rsidR="003D4E14" w:rsidRPr="007A273B" w:rsidRDefault="003D4E14" w:rsidP="003D4E14">
      <w:pPr>
        <w:pStyle w:val="4Bulletedcopyblue"/>
        <w:rPr>
          <w:lang w:val="en-GB"/>
        </w:rPr>
      </w:pPr>
      <w:r w:rsidRPr="007A273B">
        <w:rPr>
          <w:b/>
          <w:bCs/>
          <w:lang w:val="en-GB"/>
        </w:rPr>
        <w:t>No more than</w:t>
      </w:r>
      <w:r w:rsidRPr="007A273B">
        <w:rPr>
          <w:lang w:val="en-GB"/>
        </w:rPr>
        <w:t xml:space="preserve"> 5 minutes away from where they may be needed (larger schools may require ADs to be stored in multiple locations, </w:t>
      </w:r>
      <w:r w:rsidR="006C30B9" w:rsidRPr="007A273B">
        <w:rPr>
          <w:lang w:val="en-GB"/>
        </w:rPr>
        <w:t>in the Medical Room and in the Dining Hall.</w:t>
      </w:r>
    </w:p>
    <w:p w14:paraId="25997A0C" w14:textId="222F3BD4" w:rsidR="003D4E14" w:rsidRPr="007A273B" w:rsidRDefault="003D4E14" w:rsidP="006C30B9">
      <w:pPr>
        <w:pStyle w:val="4Bulletedcopyblue"/>
        <w:rPr>
          <w:lang w:val="en-GB"/>
        </w:rPr>
      </w:pPr>
      <w:r w:rsidRPr="007A273B">
        <w:rPr>
          <w:lang w:val="en-GB"/>
        </w:rPr>
        <w:t>Kept at room temperature (in line with manufacturer’s guidelines), protected from direct sunlight and extremes of temperature</w:t>
      </w:r>
    </w:p>
    <w:p w14:paraId="5356296C" w14:textId="65767968" w:rsidR="006C30B9" w:rsidRPr="007A273B" w:rsidRDefault="006C30B9" w:rsidP="006C30B9">
      <w:pPr>
        <w:pStyle w:val="4Bulletedcopyblue"/>
        <w:ind w:left="878"/>
        <w:rPr>
          <w:lang w:val="en-GB"/>
        </w:rPr>
      </w:pPr>
      <w:r w:rsidRPr="007A273B">
        <w:rPr>
          <w:lang w:val="en-GB"/>
        </w:rPr>
        <w:t>2 AD’s will be taken on ALL school visits.</w:t>
      </w:r>
    </w:p>
    <w:p w14:paraId="3CC83752" w14:textId="29A8F535" w:rsidR="00583356" w:rsidRPr="007A273B"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0D8B5422" w14:textId="1E693E01" w:rsidR="00583356" w:rsidRPr="005611DF" w:rsidRDefault="00583356" w:rsidP="00583356">
      <w:pPr>
        <w:pStyle w:val="4Bulletedcopyblue"/>
        <w:rPr>
          <w:lang w:val="en-GB"/>
        </w:rPr>
      </w:pPr>
      <w:r w:rsidRPr="005611DF">
        <w:rPr>
          <w:lang w:val="en-GB"/>
        </w:rPr>
        <w:t xml:space="preserve">Pupils and parents/carers to </w:t>
      </w:r>
      <w:r w:rsidR="007A273B" w:rsidRPr="005611DF">
        <w:rPr>
          <w:lang w:val="en-GB"/>
        </w:rPr>
        <w:t xml:space="preserve">have additional AD’s at home and </w:t>
      </w:r>
      <w:r w:rsidR="005611DF" w:rsidRPr="005611DF">
        <w:rPr>
          <w:lang w:val="en-GB"/>
        </w:rPr>
        <w:t>parents are responsible for checking that they are in date</w:t>
      </w:r>
    </w:p>
    <w:p w14:paraId="4B594EF6" w14:textId="7E4F0D2D" w:rsidR="00583356" w:rsidRPr="005611DF" w:rsidRDefault="00583356" w:rsidP="00583356">
      <w:pPr>
        <w:pStyle w:val="4Bulletedcopyblue"/>
        <w:rPr>
          <w:lang w:val="en-GB"/>
        </w:rPr>
      </w:pPr>
      <w:r w:rsidRPr="005611DF">
        <w:rPr>
          <w:lang w:val="en-GB"/>
        </w:rPr>
        <w:t xml:space="preserve">How records will be kept of which </w:t>
      </w:r>
      <w:r w:rsidR="003D4E14" w:rsidRPr="005611DF">
        <w:rPr>
          <w:lang w:val="en-GB"/>
        </w:rPr>
        <w:t>pupils</w:t>
      </w:r>
      <w:r w:rsidRPr="005611DF">
        <w:rPr>
          <w:lang w:val="en-GB"/>
        </w:rPr>
        <w:t xml:space="preserve"> have been provided with prescribed adrenaline (and an allergy action plan)</w:t>
      </w:r>
    </w:p>
    <w:p w14:paraId="39BB7DB1" w14:textId="72D744A6" w:rsidR="00583356" w:rsidRDefault="00583356" w:rsidP="00583356">
      <w:pPr>
        <w:pStyle w:val="Subhead2"/>
      </w:pPr>
      <w:r w:rsidRPr="005611DF">
        <w:t xml:space="preserve">8.2 </w:t>
      </w:r>
      <w:r w:rsidR="00C57A47" w:rsidRPr="005611DF">
        <w:t>S</w:t>
      </w:r>
      <w:r w:rsidR="00B26D6A" w:rsidRPr="005611DF">
        <w:t>pare</w:t>
      </w:r>
      <w:r w:rsidRPr="005611DF">
        <w:t xml:space="preserve"> ADs</w:t>
      </w:r>
      <w:r w:rsidR="00E63B13" w:rsidRPr="005611DF">
        <w:t xml:space="preserve"> and inhalers</w:t>
      </w:r>
    </w:p>
    <w:p w14:paraId="0345283A" w14:textId="1F9FF081" w:rsidR="00A15131" w:rsidRDefault="00A15131" w:rsidP="00A15131">
      <w:pPr>
        <w:pStyle w:val="1bodycopy10pt"/>
        <w:rPr>
          <w:lang w:val="en-GB"/>
        </w:rPr>
      </w:pPr>
      <w:r w:rsidRPr="00A15131">
        <w:rPr>
          <w:b/>
          <w:bCs/>
          <w:lang w:val="en-GB"/>
        </w:rPr>
        <w:t>Please note:</w:t>
      </w:r>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0213AE05" w14:textId="1545E316" w:rsidR="0038196F" w:rsidRDefault="00915493" w:rsidP="0038196F">
      <w:pPr>
        <w:pStyle w:val="1bodycopy10pt"/>
        <w:rPr>
          <w:lang w:val="en-GB"/>
        </w:rPr>
      </w:pPr>
      <w:r w:rsidRPr="00915493">
        <w:rPr>
          <w:lang w:val="en-GB"/>
        </w:rPr>
        <w:t xml:space="preserve">The allergy safety lead is responsible for sourcing spare ADs </w:t>
      </w:r>
      <w:r w:rsidRPr="00814114">
        <w:rPr>
          <w:lang w:val="en-GB"/>
        </w:rPr>
        <w:t>and an emergency asthma reliver inhaler</w:t>
      </w:r>
      <w:r w:rsidRPr="00915493">
        <w:rPr>
          <w:lang w:val="en-GB"/>
        </w:rPr>
        <w:t xml:space="preserve"> and ensuring they are stored according to the guidance. </w:t>
      </w:r>
    </w:p>
    <w:p w14:paraId="0C37F4CD" w14:textId="377B480D" w:rsidR="00FC6C07" w:rsidRDefault="00FC6C07" w:rsidP="00FC6C07">
      <w:pPr>
        <w:pStyle w:val="1bodycopy10pt"/>
        <w:numPr>
          <w:ilvl w:val="0"/>
          <w:numId w:val="26"/>
        </w:numPr>
        <w:rPr>
          <w:lang w:val="en-GB"/>
        </w:rPr>
      </w:pPr>
      <w:r>
        <w:rPr>
          <w:lang w:val="en-GB"/>
        </w:rPr>
        <w:t>The AD’s and inhaler were sourced from Eureka Direct, online</w:t>
      </w:r>
    </w:p>
    <w:p w14:paraId="6F19F156" w14:textId="7D8E3E84" w:rsidR="00FC6C07" w:rsidRDefault="00FC6C07" w:rsidP="00FC6C07">
      <w:pPr>
        <w:pStyle w:val="1bodycopy10pt"/>
        <w:numPr>
          <w:ilvl w:val="0"/>
          <w:numId w:val="26"/>
        </w:numPr>
        <w:rPr>
          <w:lang w:val="en-GB"/>
        </w:rPr>
      </w:pPr>
      <w:r>
        <w:rPr>
          <w:lang w:val="en-GB"/>
        </w:rPr>
        <w:t>The school will hold 2 of each AD and 2 inhalers</w:t>
      </w:r>
    </w:p>
    <w:p w14:paraId="130CB341" w14:textId="3AF428F8" w:rsidR="009B1DCC" w:rsidRPr="00524007" w:rsidRDefault="00524007" w:rsidP="00524007">
      <w:pPr>
        <w:pStyle w:val="ListParagraph"/>
        <w:numPr>
          <w:ilvl w:val="0"/>
          <w:numId w:val="26"/>
        </w:numPr>
        <w:spacing w:after="0"/>
        <w:rPr>
          <w:rFonts w:eastAsia="Times New Roman" w:cs="Arial"/>
          <w:szCs w:val="20"/>
          <w:lang w:val="en-GB" w:eastAsia="en-GB"/>
        </w:rPr>
      </w:pPr>
      <w:r w:rsidRPr="00524007">
        <w:rPr>
          <w:rFonts w:eastAsia="Times New Roman" w:cs="Arial"/>
          <w:szCs w:val="20"/>
          <w:lang w:val="en-GB" w:eastAsia="en-GB"/>
        </w:rPr>
        <w:t>The brand purchased are EpiPen (in 2 separate doses: 1x 150mcg - for people weighting 7.5-25kg and 1 x 300mcg for people weighing over 25kg – generally above 7-8yrs).</w:t>
      </w:r>
    </w:p>
    <w:p w14:paraId="4D64F1D9" w14:textId="77777777" w:rsidR="00524007" w:rsidRPr="00524007" w:rsidRDefault="00524007" w:rsidP="00524007">
      <w:pPr>
        <w:pStyle w:val="ListParagraph"/>
        <w:numPr>
          <w:ilvl w:val="0"/>
          <w:numId w:val="26"/>
        </w:numPr>
        <w:spacing w:after="0"/>
        <w:rPr>
          <w:rFonts w:ascii="Times New Roman" w:eastAsia="Times New Roman" w:hAnsi="Times New Roman"/>
          <w:sz w:val="24"/>
          <w:lang w:val="en-GB" w:eastAsia="en-GB"/>
        </w:rPr>
      </w:pPr>
    </w:p>
    <w:p w14:paraId="3F763DDC" w14:textId="2E8100AA" w:rsidR="003D4E14" w:rsidRDefault="003D4E14" w:rsidP="003D4E14">
      <w:pPr>
        <w:pStyle w:val="4Bulletedcopyblue"/>
        <w:numPr>
          <w:ilvl w:val="0"/>
          <w:numId w:val="0"/>
        </w:numPr>
        <w:rPr>
          <w:lang w:val="en-GB"/>
        </w:rPr>
      </w:pPr>
      <w:r w:rsidRPr="003D4E14">
        <w:rPr>
          <w:lang w:val="en-GB"/>
        </w:rPr>
        <w:t>Spare ADs will be stored</w:t>
      </w:r>
      <w:r>
        <w:rPr>
          <w:lang w:val="en-GB"/>
        </w:rPr>
        <w:t>:</w:t>
      </w:r>
    </w:p>
    <w:p w14:paraId="1CCB4486" w14:textId="79C1F5DE" w:rsidR="00F62304" w:rsidRPr="001560D7" w:rsidRDefault="00F62304" w:rsidP="00336404">
      <w:pPr>
        <w:pStyle w:val="4Bulletedcopyblue"/>
        <w:rPr>
          <w:lang w:val="en-GB"/>
        </w:rPr>
      </w:pPr>
      <w:r w:rsidRPr="001560D7">
        <w:rPr>
          <w:lang w:val="en-GB"/>
        </w:rPr>
        <w:t>In</w:t>
      </w:r>
      <w:r w:rsidR="001560D7" w:rsidRPr="001560D7">
        <w:rPr>
          <w:lang w:val="en-GB"/>
        </w:rPr>
        <w:t xml:space="preserve"> the Medical Room in a container</w:t>
      </w:r>
    </w:p>
    <w:p w14:paraId="24036697" w14:textId="773D2CD3" w:rsidR="00F62304" w:rsidRPr="001560D7" w:rsidRDefault="00F62304" w:rsidP="00F62304">
      <w:pPr>
        <w:pStyle w:val="4Bulletedcopyblue"/>
        <w:rPr>
          <w:lang w:val="en-GB"/>
        </w:rPr>
      </w:pPr>
      <w:r w:rsidRPr="001560D7">
        <w:rPr>
          <w:b/>
          <w:bCs/>
          <w:lang w:val="en-GB"/>
        </w:rPr>
        <w:t xml:space="preserve">No more than </w:t>
      </w:r>
      <w:r w:rsidRPr="001560D7">
        <w:rPr>
          <w:lang w:val="en-GB"/>
        </w:rPr>
        <w:t>5 minutes away from where they may be needed (larger schools may require ADs to be stored in multiple locations, such as</w:t>
      </w:r>
      <w:r w:rsidR="003D4E14" w:rsidRPr="001560D7">
        <w:rPr>
          <w:lang w:val="en-GB"/>
        </w:rPr>
        <w:t xml:space="preserve"> near</w:t>
      </w:r>
      <w:r w:rsidRPr="001560D7">
        <w:rPr>
          <w:lang w:val="en-GB"/>
        </w:rPr>
        <w:t xml:space="preserve"> the dining area and playground)</w:t>
      </w:r>
    </w:p>
    <w:p w14:paraId="31A25E28" w14:textId="7A9049EC" w:rsidR="003D4E14" w:rsidRPr="001560D7" w:rsidRDefault="00F62304" w:rsidP="003D4E14">
      <w:pPr>
        <w:pStyle w:val="4Bulletedcopyblue"/>
        <w:rPr>
          <w:lang w:val="en-GB"/>
        </w:rPr>
      </w:pPr>
      <w:r w:rsidRPr="001560D7">
        <w:rPr>
          <w:lang w:val="en-GB"/>
        </w:rPr>
        <w:t>Kept at</w:t>
      </w:r>
      <w:r w:rsidR="00336404" w:rsidRPr="001560D7">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lastRenderedPageBreak/>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56CA9BDE" w:rsidR="009B1DCC" w:rsidRDefault="00C406CC" w:rsidP="009B1DCC">
      <w:pPr>
        <w:pStyle w:val="1bodycopy10pt"/>
        <w:rPr>
          <w:lang w:val="en-GB"/>
        </w:rPr>
      </w:pPr>
      <w:r>
        <w:rPr>
          <w:lang w:val="en-GB"/>
        </w:rPr>
        <w:t>Sharon Feast and Tracey Sims</w:t>
      </w:r>
      <w:r w:rsidR="009B1DCC">
        <w:rPr>
          <w:lang w:val="en-GB"/>
        </w:rPr>
        <w:t xml:space="preserve"> are responsible </w:t>
      </w:r>
      <w:r w:rsidR="00F62304">
        <w:rPr>
          <w:lang w:val="en-GB"/>
        </w:rPr>
        <w:t>for:</w:t>
      </w:r>
    </w:p>
    <w:p w14:paraId="62EB6808" w14:textId="309AF44F" w:rsidR="009B1DCC" w:rsidRDefault="00F62304" w:rsidP="009B1DCC">
      <w:pPr>
        <w:pStyle w:val="4Bulletedcopyblue"/>
        <w:rPr>
          <w:lang w:val="en-GB"/>
        </w:rPr>
      </w:pPr>
      <w:r>
        <w:rPr>
          <w:lang w:val="en-GB"/>
        </w:rPr>
        <w:t xml:space="preserve">Checking monthly that spare </w:t>
      </w:r>
      <w:r w:rsidRPr="00F31D49">
        <w:rPr>
          <w:lang w:val="en-GB"/>
        </w:rPr>
        <w:t xml:space="preserve">ADs </w:t>
      </w:r>
      <w:r w:rsidR="00915493" w:rsidRPr="00F31D49">
        <w:t>and the emergency asthma reliver inhaler</w:t>
      </w:r>
      <w:r w:rsidR="00915493">
        <w:t xml:space="preserve"> </w:t>
      </w:r>
      <w:r>
        <w:rPr>
          <w:lang w:val="en-GB"/>
        </w:rPr>
        <w:t>are present</w:t>
      </w:r>
      <w:r w:rsidR="009B1DCC">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24CD0870"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 xml:space="preserve">has been used, it will be disposed of in line with the manufacturer's instructions </w:t>
      </w:r>
      <w:r w:rsidR="00F31D49">
        <w:rPr>
          <w:lang w:val="en-GB"/>
        </w:rPr>
        <w:t>in a sharps bin.</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an emergency situation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9"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advance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However, in an</w:t>
      </w:r>
      <w:r>
        <w:t xml:space="preserve"> </w:t>
      </w:r>
      <w:r w:rsidRPr="009B1DCC">
        <w:t>emergency situation</w:t>
      </w:r>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2A6F589" w:rsidR="00336404" w:rsidRPr="006350D0" w:rsidRDefault="00336404" w:rsidP="00BE06A1">
      <w:pPr>
        <w:pStyle w:val="1bodycopy10pt"/>
        <w:rPr>
          <w:lang w:val="en-GB"/>
        </w:rPr>
      </w:pPr>
      <w:r w:rsidRPr="006350D0">
        <w:rPr>
          <w:lang w:val="en-GB"/>
        </w:rPr>
        <w:t xml:space="preserve">Pupils at risk of anaphylaxis who are able to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15E3BB27" w14:textId="5227A6FF" w:rsidR="009B1DCC" w:rsidRDefault="00E65640" w:rsidP="00BE06A1">
      <w:pPr>
        <w:pStyle w:val="4Bulletedcopyblue"/>
        <w:numPr>
          <w:ilvl w:val="0"/>
          <w:numId w:val="0"/>
        </w:numPr>
        <w:rPr>
          <w:lang w:val="en-GB"/>
        </w:rPr>
      </w:pPr>
      <w:r>
        <w:rPr>
          <w:lang w:val="en-GB"/>
        </w:rPr>
        <w:t>These AD’s will be signed out by the member of staff responsible for the visit.</w:t>
      </w:r>
    </w:p>
    <w:p w14:paraId="352E27D9" w14:textId="77777777" w:rsidR="00071B89" w:rsidRDefault="00071B89" w:rsidP="00BE06A1">
      <w:pPr>
        <w:pStyle w:val="4Bulletedcopyblue"/>
        <w:numPr>
          <w:ilvl w:val="0"/>
          <w:numId w:val="0"/>
        </w:numPr>
        <w:rPr>
          <w:lang w:val="en-GB"/>
        </w:rPr>
      </w:pPr>
    </w:p>
    <w:p w14:paraId="41FBBE10" w14:textId="61F83DD2" w:rsidR="00C504DD" w:rsidRDefault="00C504DD" w:rsidP="00C504DD">
      <w:pPr>
        <w:pStyle w:val="Heading1"/>
        <w:rPr>
          <w:lang w:eastAsia="en-GB"/>
        </w:rPr>
      </w:pPr>
      <w:bookmarkStart w:id="12" w:name="_Toc236981032"/>
      <w:r>
        <w:rPr>
          <w:lang w:eastAsia="en-GB"/>
        </w:rPr>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058BA27B" w14:textId="2E39CB02" w:rsidR="00025C7D" w:rsidRPr="00E65640" w:rsidRDefault="00025C7D" w:rsidP="00E65640">
      <w:pPr>
        <w:pStyle w:val="4Bulletedcopyblue"/>
        <w:ind w:left="878"/>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5B859AD4" w:rsidR="006A1590" w:rsidRDefault="00C504DD" w:rsidP="00124397">
      <w:r w:rsidRPr="00D26CCD">
        <w:lastRenderedPageBreak/>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r w:rsidR="00025C7D">
        <w:t xml:space="preserve"> </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recognised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621448BE" w:rsidR="00124397" w:rsidRDefault="0043684F" w:rsidP="00124397">
      <w:r>
        <w:t xml:space="preserve">Staff will </w:t>
      </w:r>
      <w:r w:rsidR="00124397">
        <w:t>always share</w:t>
      </w:r>
      <w:r>
        <w:t xml:space="preserve"> the incident report</w:t>
      </w:r>
      <w:r w:rsidR="00124397">
        <w:t xml:space="preserve"> with </w:t>
      </w:r>
      <w:r w:rsidR="008B7F9B">
        <w:t>Allergy Lead- Head Teacher</w:t>
      </w:r>
      <w:r w:rsidR="00124397">
        <w:t>.</w:t>
      </w:r>
      <w:r w:rsidR="00124397" w:rsidRPr="00124397">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0A9E8B4B" w14:textId="77777777" w:rsidR="00524007" w:rsidRDefault="001F5A95" w:rsidP="00524007">
      <w:r>
        <w:t xml:space="preserve">The school will </w:t>
      </w:r>
      <w:r w:rsidR="00025C7D">
        <w:t>also share the report with other agencies</w:t>
      </w:r>
      <w:r w:rsidR="00A474E5">
        <w:t xml:space="preserve"> in the following circumstances:</w:t>
      </w:r>
    </w:p>
    <w:p w14:paraId="44A5F405" w14:textId="77777777" w:rsidR="00524007" w:rsidRDefault="001F5A95" w:rsidP="00524007">
      <w:pPr>
        <w:pStyle w:val="ListParagraph"/>
        <w:numPr>
          <w:ilvl w:val="0"/>
          <w:numId w:val="28"/>
        </w:numPr>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hospitalization. </w:t>
      </w:r>
      <w:r w:rsidR="00E40EDB">
        <w:t xml:space="preserve">For example, where a pupil </w:t>
      </w:r>
      <w:r w:rsidR="005125D1">
        <w:t>has suffered harm after consuming an</w:t>
      </w:r>
      <w:r w:rsidR="00E40EDB">
        <w:t xml:space="preserve"> allergen </w:t>
      </w:r>
      <w:r w:rsidR="005125D1">
        <w:t xml:space="preserve">due to incorrect preparation of food </w:t>
      </w:r>
      <w:r w:rsidR="00E40EDB">
        <w:t xml:space="preserve">by a member of staff. </w:t>
      </w:r>
    </w:p>
    <w:p w14:paraId="6A9C2EF1" w14:textId="77777777" w:rsidR="00524007" w:rsidRDefault="00524007" w:rsidP="00524007">
      <w:pPr>
        <w:pStyle w:val="ListParagraph"/>
      </w:pPr>
    </w:p>
    <w:p w14:paraId="035EAED6" w14:textId="1F9D562B" w:rsidR="001F5A95" w:rsidRDefault="001F5A95" w:rsidP="00524007">
      <w:pPr>
        <w:pStyle w:val="ListParagraph"/>
        <w:numPr>
          <w:ilvl w:val="0"/>
          <w:numId w:val="28"/>
        </w:numPr>
      </w:pPr>
      <w:r w:rsidRPr="00A474E5">
        <w:t xml:space="preserve"> </w:t>
      </w:r>
      <w:r w:rsidR="00FA0277">
        <w:t>Ginga catering and report t</w:t>
      </w:r>
      <w:r>
        <w:t xml:space="preserve">o the local authority: any </w:t>
      </w:r>
      <w:r w:rsidRPr="00A474E5">
        <w:t>allergen-related food safety incid</w:t>
      </w:r>
      <w:r w:rsidR="00FA0277">
        <w:t>ents</w:t>
      </w:r>
    </w:p>
    <w:p w14:paraId="7BC5660B" w14:textId="5964CBE7" w:rsidR="00A474E5" w:rsidRDefault="00A474E5" w:rsidP="0052621D">
      <w:pPr>
        <w:pStyle w:val="1bodycopy"/>
      </w:pPr>
      <w:r w:rsidRPr="00A474E5">
        <w:t xml:space="preserve">In the event that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Default="00CA2A97" w:rsidP="00336404">
      <w:pPr>
        <w:pStyle w:val="Heading1"/>
      </w:pPr>
      <w:bookmarkStart w:id="13" w:name="_Toc236981033"/>
      <w:r>
        <w:t>10</w:t>
      </w:r>
      <w:r w:rsidR="00336404">
        <w:t xml:space="preserve">. </w:t>
      </w:r>
      <w:r w:rsidR="00CD0039">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role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77777777" w:rsidR="00C56A81" w:rsidRDefault="00C56A81" w:rsidP="00C56A81">
      <w:pPr>
        <w:pStyle w:val="1bodycopy10pt"/>
      </w:pPr>
      <w:r>
        <w:t xml:space="preserve">The school will conduct allergy safety drills </w:t>
      </w:r>
      <w:r w:rsidRPr="0005037D">
        <w:t>[annually].</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Have an awareness of allergy, the risks it poses, how allergic reactions can occur and how to manage it</w:t>
      </w:r>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Understand the difference between food allergy,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lastRenderedPageBreak/>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allergy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Know how to check whether an individual is on the record of those with known allergy</w:t>
      </w:r>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Understand their responsibilities in reducing the risk of individuals with known allergy coming into contact with their known allergens</w:t>
      </w:r>
    </w:p>
    <w:p w14:paraId="2B2FC143" w14:textId="1AB5D332" w:rsid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15CEC049" w14:textId="237A0E52" w:rsidR="0005037D" w:rsidRDefault="0005037D" w:rsidP="00C56A81">
      <w:pPr>
        <w:pStyle w:val="4Bulletedcopyblue"/>
      </w:pPr>
      <w:r>
        <w:t xml:space="preserve">All staff undertake annual </w:t>
      </w:r>
      <w:r w:rsidR="007328A6">
        <w:t>online allergen training through ABC</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4DB31178" w14:textId="56D77A42" w:rsidR="00777C27" w:rsidRDefault="007328A6" w:rsidP="00CD0039">
      <w:pPr>
        <w:pStyle w:val="1bodycopy10pt"/>
        <w:rPr>
          <w:lang w:val="en-GB" w:eastAsia="en-GB"/>
        </w:rPr>
      </w:pPr>
      <w:r>
        <w:rPr>
          <w:lang w:val="en-GB" w:eastAsia="en-GB"/>
        </w:rPr>
        <w:t>Children will be taught about allergies and the steps taken to prevent any incidents</w:t>
      </w:r>
    </w:p>
    <w:p w14:paraId="2EFCD841" w14:textId="77777777" w:rsidR="00071B89" w:rsidRPr="00CD0039" w:rsidRDefault="00071B89" w:rsidP="00CD0039">
      <w:pPr>
        <w:pStyle w:val="1bodycopy10pt"/>
        <w:rPr>
          <w:lang w:val="en-GB" w:eastAsia="en-GB"/>
        </w:rPr>
      </w:pPr>
    </w:p>
    <w:p w14:paraId="199DF8EF" w14:textId="2562A330" w:rsidR="00C504DD" w:rsidRDefault="00C504DD" w:rsidP="00C504DD">
      <w:pPr>
        <w:pStyle w:val="Heading1"/>
      </w:pPr>
      <w:bookmarkStart w:id="14" w:name="_Toc236981034"/>
      <w:r>
        <w:t>11. Wellbeing</w:t>
      </w:r>
      <w:bookmarkEnd w:id="14"/>
    </w:p>
    <w:p w14:paraId="5C6396FB" w14:textId="5293FA6F" w:rsidR="00C504DD" w:rsidRPr="00CA2A97" w:rsidRDefault="00C504DD" w:rsidP="00C504DD">
      <w:pPr>
        <w:pStyle w:val="1bodycopy10pt"/>
        <w:rPr>
          <w:lang w:val="en-GB"/>
        </w:rPr>
      </w:pPr>
      <w:r w:rsidRPr="007328A6">
        <w:rPr>
          <w:lang w:val="en-GB"/>
        </w:rPr>
        <w:t xml:space="preserve">Pupils with allergies can experience bullying and may also suffer from anxiety and depression relating to their allergy. </w:t>
      </w:r>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2E514281" w:rsidR="00C504DD" w:rsidRDefault="00C504DD" w:rsidP="00C504DD">
      <w:pPr>
        <w:pStyle w:val="4Bulletedcopyblue"/>
        <w:rPr>
          <w:lang w:val="en-GB"/>
        </w:rPr>
      </w:pPr>
      <w:r w:rsidRPr="00CA2A97">
        <w:rPr>
          <w:lang w:val="en-GB"/>
        </w:rPr>
        <w:t>Regular check-ins with their</w:t>
      </w:r>
      <w:r w:rsidR="007328A6">
        <w:rPr>
          <w:lang w:val="en-GB"/>
        </w:rPr>
        <w:t xml:space="preserve"> Class teacher</w:t>
      </w:r>
    </w:p>
    <w:p w14:paraId="60ABB30F" w14:textId="399EBE1F" w:rsidR="00694500" w:rsidRDefault="00C504DD" w:rsidP="00694500">
      <w:pPr>
        <w:pStyle w:val="4Bulletedcopyblue"/>
      </w:pPr>
      <w:r w:rsidRPr="00A45B6A">
        <w:t>Reassurance that steps are being taken to minimise the risks of exposure to allergen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The school recogni</w:t>
      </w:r>
      <w:r w:rsidR="006A7A15">
        <w:t>s</w:t>
      </w:r>
      <w:r w:rsidRPr="008741AE">
        <w:t xml:space="preserve">es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provide support to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See section 9 of the policy for more detail on incidents and ‘near misses’.</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lastRenderedPageBreak/>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4862C102" w14:textId="33A9EADB" w:rsidR="00124397" w:rsidRPr="00B350BA" w:rsidRDefault="00124397" w:rsidP="00336404">
      <w:pPr>
        <w:pStyle w:val="4Bulletedcopyblue"/>
      </w:pPr>
      <w:r>
        <w:t>Behavio</w:t>
      </w:r>
      <w:r w:rsidR="007328A6">
        <w:t>u</w:t>
      </w:r>
      <w:r>
        <w:t>r policy</w:t>
      </w:r>
    </w:p>
    <w:p w14:paraId="6A50D46A" w14:textId="4FEC3494" w:rsidR="00336404" w:rsidRPr="00AE4367" w:rsidRDefault="00336404" w:rsidP="007328A6">
      <w:pPr>
        <w:pStyle w:val="4Bulletedcopyblue"/>
        <w:numPr>
          <w:ilvl w:val="0"/>
          <w:numId w:val="0"/>
        </w:numPr>
        <w:ind w:left="170"/>
        <w:rPr>
          <w:highlight w:val="yellow"/>
          <w:lang w:val="en-GB" w:eastAsia="en-GB"/>
        </w:rPr>
      </w:pPr>
    </w:p>
    <w:p w14:paraId="39F1CB97" w14:textId="77777777" w:rsidR="000515B5" w:rsidRDefault="000515B5"/>
    <w:sectPr w:rsidR="000515B5">
      <w:headerReference w:type="even" r:id="rId20"/>
      <w:headerReference w:type="default" r:id="rId21"/>
      <w:footerReference w:type="even" r:id="rId22"/>
      <w:footerReference w:type="default" r:id="rId23"/>
      <w:headerReference w:type="first" r:id="rId24"/>
      <w:footerReference w:type="first" r:id="rId25"/>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CF6D8" w14:textId="77777777" w:rsidR="00E61395" w:rsidRDefault="00E61395">
      <w:pPr>
        <w:spacing w:after="0"/>
      </w:pPr>
      <w:r>
        <w:separator/>
      </w:r>
    </w:p>
  </w:endnote>
  <w:endnote w:type="continuationSeparator" w:id="0">
    <w:p w14:paraId="778FEB65" w14:textId="77777777" w:rsidR="00E61395" w:rsidRDefault="00E613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EA9E" w14:textId="77777777" w:rsidR="00A62DF1" w:rsidRDefault="00A62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2A98E5FF" w14:textId="77777777">
      <w:tc>
        <w:tcPr>
          <w:tcW w:w="6379" w:type="dxa"/>
        </w:tcPr>
        <w:p w14:paraId="320ED6C4" w14:textId="77777777" w:rsidR="00A62DF1" w:rsidRPr="00A62B49" w:rsidRDefault="00A62DF1">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color w:val="7C7C7C"/>
              </w:rPr>
              <w:t>thekeysupport.com</w:t>
            </w:r>
          </w:hyperlink>
          <w:r>
            <w:rPr>
              <w:rStyle w:val="Hyperlink"/>
              <w:color w:val="7C7C7C"/>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color w:val="7C7C7C"/>
              </w:rPr>
              <w:t>thekeysupport.com/terms</w:t>
            </w:r>
          </w:hyperlink>
        </w:p>
      </w:tc>
      <w:tc>
        <w:tcPr>
          <w:tcW w:w="3402" w:type="dxa"/>
        </w:tcPr>
        <w:p w14:paraId="7E51FE62"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E87E9" w14:textId="77777777" w:rsidR="00E61395" w:rsidRDefault="00E61395">
      <w:pPr>
        <w:spacing w:after="0"/>
      </w:pPr>
      <w:r>
        <w:separator/>
      </w:r>
    </w:p>
  </w:footnote>
  <w:footnote w:type="continuationSeparator" w:id="0">
    <w:p w14:paraId="292E3C7E" w14:textId="77777777" w:rsidR="00E61395" w:rsidRDefault="00E613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E61395">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3.75pt" o:bullet="t">
        <v:imagedata r:id="rId3" o:title="Blue Pointer-01-01"/>
      </v:shape>
    </w:pict>
  </w:numPicBullet>
  <w:numPicBullet w:numPicBulletId="3">
    <w:pict>
      <v:shape id="_x0000_i1028" type="#_x0000_t75" style="width:209.25pt;height:331.5pt" o:bullet="t">
        <v:imagedata r:id="rId4" o:title="TK_LOGO_POINTER_RGB_bullet_blue"/>
      </v:shape>
    </w:pict>
  </w:numPicBullet>
  <w:numPicBullet w:numPicBulletId="4">
    <w:pict>
      <v:shape id="_x0000_i1029" type="#_x0000_t75" style="width:6.75pt;height:10.5pt" o:bullet="t">
        <v:imagedata r:id="rId5" o:title=""/>
      </v:shape>
    </w:pict>
  </w:numPicBullet>
  <w:numPicBullet w:numPicBulletId="5">
    <w:pict>
      <v:shape id="_x0000_i1030" type="#_x0000_t75" style="width:6.75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684AD2"/>
    <w:multiLevelType w:val="hybridMultilevel"/>
    <w:tmpl w:val="276CD1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BC0F2B"/>
    <w:multiLevelType w:val="hybridMultilevel"/>
    <w:tmpl w:val="222C537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D55D41"/>
    <w:multiLevelType w:val="hybridMultilevel"/>
    <w:tmpl w:val="BA7248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7B1860"/>
    <w:multiLevelType w:val="hybridMultilevel"/>
    <w:tmpl w:val="D34226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C3436B1"/>
    <w:multiLevelType w:val="hybridMultilevel"/>
    <w:tmpl w:val="B85651F8"/>
    <w:lvl w:ilvl="0" w:tplc="4FDC43C4">
      <w:start w:val="1"/>
      <w:numFmt w:val="bullet"/>
      <w:pStyle w:val="4Bulletedcopyblue"/>
      <w:lvlText w:val=""/>
      <w:lvlPicBulletId w:val="3"/>
      <w:lvlJc w:val="left"/>
      <w:pPr>
        <w:ind w:left="878"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4"/>
  </w:num>
  <w:num w:numId="2" w16cid:durableId="1821455661">
    <w:abstractNumId w:val="8"/>
  </w:num>
  <w:num w:numId="3" w16cid:durableId="1229997852">
    <w:abstractNumId w:val="19"/>
  </w:num>
  <w:num w:numId="4" w16cid:durableId="1062558135">
    <w:abstractNumId w:val="25"/>
  </w:num>
  <w:num w:numId="5" w16cid:durableId="2075350846">
    <w:abstractNumId w:val="6"/>
  </w:num>
  <w:num w:numId="6" w16cid:durableId="832915156">
    <w:abstractNumId w:val="12"/>
  </w:num>
  <w:num w:numId="7" w16cid:durableId="129061649">
    <w:abstractNumId w:val="7"/>
  </w:num>
  <w:num w:numId="8" w16cid:durableId="2109151062">
    <w:abstractNumId w:val="11"/>
  </w:num>
  <w:num w:numId="9" w16cid:durableId="2104183131">
    <w:abstractNumId w:val="27"/>
  </w:num>
  <w:num w:numId="10" w16cid:durableId="2019846060">
    <w:abstractNumId w:val="18"/>
  </w:num>
  <w:num w:numId="11" w16cid:durableId="104466064">
    <w:abstractNumId w:val="21"/>
  </w:num>
  <w:num w:numId="12" w16cid:durableId="1777627725">
    <w:abstractNumId w:val="26"/>
  </w:num>
  <w:num w:numId="13" w16cid:durableId="1196583178">
    <w:abstractNumId w:val="23"/>
  </w:num>
  <w:num w:numId="14" w16cid:durableId="1708799587">
    <w:abstractNumId w:val="15"/>
  </w:num>
  <w:num w:numId="15" w16cid:durableId="1022125010">
    <w:abstractNumId w:val="10"/>
  </w:num>
  <w:num w:numId="16" w16cid:durableId="942222294">
    <w:abstractNumId w:val="14"/>
  </w:num>
  <w:num w:numId="17" w16cid:durableId="1540506585">
    <w:abstractNumId w:val="1"/>
  </w:num>
  <w:num w:numId="18" w16cid:durableId="311369148">
    <w:abstractNumId w:val="13"/>
  </w:num>
  <w:num w:numId="19" w16cid:durableId="507868343">
    <w:abstractNumId w:val="22"/>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 w:numId="25" w16cid:durableId="628049020">
    <w:abstractNumId w:val="9"/>
  </w:num>
  <w:num w:numId="26" w16cid:durableId="2068213839">
    <w:abstractNumId w:val="20"/>
  </w:num>
  <w:num w:numId="27" w16cid:durableId="1845628676">
    <w:abstractNumId w:val="17"/>
  </w:num>
  <w:num w:numId="28" w16cid:durableId="16176406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1724"/>
    <w:rsid w:val="000232C8"/>
    <w:rsid w:val="00025C7D"/>
    <w:rsid w:val="000469F5"/>
    <w:rsid w:val="0005037D"/>
    <w:rsid w:val="000515B5"/>
    <w:rsid w:val="00062661"/>
    <w:rsid w:val="00067BAA"/>
    <w:rsid w:val="00071B89"/>
    <w:rsid w:val="00072702"/>
    <w:rsid w:val="00073CB5"/>
    <w:rsid w:val="0007730C"/>
    <w:rsid w:val="00093B87"/>
    <w:rsid w:val="000A7C5A"/>
    <w:rsid w:val="000B4781"/>
    <w:rsid w:val="000D0F4E"/>
    <w:rsid w:val="000D48B7"/>
    <w:rsid w:val="000E5D7D"/>
    <w:rsid w:val="00124397"/>
    <w:rsid w:val="00136F7F"/>
    <w:rsid w:val="001560D7"/>
    <w:rsid w:val="00164FF5"/>
    <w:rsid w:val="00195BF8"/>
    <w:rsid w:val="001A31E7"/>
    <w:rsid w:val="001B2B02"/>
    <w:rsid w:val="001B448B"/>
    <w:rsid w:val="001B5DD4"/>
    <w:rsid w:val="001D23ED"/>
    <w:rsid w:val="001D4225"/>
    <w:rsid w:val="001E1438"/>
    <w:rsid w:val="001E4DD9"/>
    <w:rsid w:val="001F48BC"/>
    <w:rsid w:val="001F5A95"/>
    <w:rsid w:val="001F65BF"/>
    <w:rsid w:val="00220174"/>
    <w:rsid w:val="002248D7"/>
    <w:rsid w:val="00230D14"/>
    <w:rsid w:val="00240D51"/>
    <w:rsid w:val="00270E53"/>
    <w:rsid w:val="002839EC"/>
    <w:rsid w:val="002A05CA"/>
    <w:rsid w:val="002B63B8"/>
    <w:rsid w:val="002D10DC"/>
    <w:rsid w:val="002D11CE"/>
    <w:rsid w:val="002E7B1F"/>
    <w:rsid w:val="002F1568"/>
    <w:rsid w:val="00304099"/>
    <w:rsid w:val="00336404"/>
    <w:rsid w:val="003419B9"/>
    <w:rsid w:val="00342421"/>
    <w:rsid w:val="00345E38"/>
    <w:rsid w:val="003466F6"/>
    <w:rsid w:val="00346896"/>
    <w:rsid w:val="0035065B"/>
    <w:rsid w:val="00361B48"/>
    <w:rsid w:val="0036207C"/>
    <w:rsid w:val="00373227"/>
    <w:rsid w:val="0038196F"/>
    <w:rsid w:val="003B0AA7"/>
    <w:rsid w:val="003B6075"/>
    <w:rsid w:val="003D4E14"/>
    <w:rsid w:val="003D75F9"/>
    <w:rsid w:val="003E1262"/>
    <w:rsid w:val="003E4663"/>
    <w:rsid w:val="003F4FD9"/>
    <w:rsid w:val="00424455"/>
    <w:rsid w:val="0043684F"/>
    <w:rsid w:val="00440F96"/>
    <w:rsid w:val="00446767"/>
    <w:rsid w:val="00446AD0"/>
    <w:rsid w:val="00456E05"/>
    <w:rsid w:val="00461C0B"/>
    <w:rsid w:val="00481454"/>
    <w:rsid w:val="00485CE4"/>
    <w:rsid w:val="004A6B8D"/>
    <w:rsid w:val="004B07E6"/>
    <w:rsid w:val="004C251F"/>
    <w:rsid w:val="004D78FA"/>
    <w:rsid w:val="004E232D"/>
    <w:rsid w:val="00502EEE"/>
    <w:rsid w:val="005125D1"/>
    <w:rsid w:val="00513015"/>
    <w:rsid w:val="00522892"/>
    <w:rsid w:val="00524007"/>
    <w:rsid w:val="0052621D"/>
    <w:rsid w:val="0055041C"/>
    <w:rsid w:val="005611DF"/>
    <w:rsid w:val="00581028"/>
    <w:rsid w:val="00583356"/>
    <w:rsid w:val="005C2D73"/>
    <w:rsid w:val="005D5CD7"/>
    <w:rsid w:val="005D7A6B"/>
    <w:rsid w:val="00611616"/>
    <w:rsid w:val="00611FAD"/>
    <w:rsid w:val="0061463A"/>
    <w:rsid w:val="00627702"/>
    <w:rsid w:val="00670EFC"/>
    <w:rsid w:val="00681077"/>
    <w:rsid w:val="00694500"/>
    <w:rsid w:val="006A1590"/>
    <w:rsid w:val="006A7A15"/>
    <w:rsid w:val="006B0B2D"/>
    <w:rsid w:val="006C30B9"/>
    <w:rsid w:val="006F19FC"/>
    <w:rsid w:val="007328A6"/>
    <w:rsid w:val="00734052"/>
    <w:rsid w:val="0074748F"/>
    <w:rsid w:val="00770C94"/>
    <w:rsid w:val="00777C27"/>
    <w:rsid w:val="00784C7E"/>
    <w:rsid w:val="00793FD0"/>
    <w:rsid w:val="007A273B"/>
    <w:rsid w:val="007C00B4"/>
    <w:rsid w:val="007E4D9F"/>
    <w:rsid w:val="007E4F25"/>
    <w:rsid w:val="007E4F7F"/>
    <w:rsid w:val="007E73D1"/>
    <w:rsid w:val="00814114"/>
    <w:rsid w:val="008219C9"/>
    <w:rsid w:val="0082564B"/>
    <w:rsid w:val="008630A7"/>
    <w:rsid w:val="0088176E"/>
    <w:rsid w:val="00892631"/>
    <w:rsid w:val="00892FEC"/>
    <w:rsid w:val="008A48FD"/>
    <w:rsid w:val="008B7F9B"/>
    <w:rsid w:val="008C0883"/>
    <w:rsid w:val="008D53CF"/>
    <w:rsid w:val="008E2D74"/>
    <w:rsid w:val="008E51C9"/>
    <w:rsid w:val="008E5BE2"/>
    <w:rsid w:val="008E6DC1"/>
    <w:rsid w:val="008F6696"/>
    <w:rsid w:val="00915493"/>
    <w:rsid w:val="009231FA"/>
    <w:rsid w:val="00945BE3"/>
    <w:rsid w:val="009600C1"/>
    <w:rsid w:val="009753EC"/>
    <w:rsid w:val="00975784"/>
    <w:rsid w:val="00994ABA"/>
    <w:rsid w:val="009A2D16"/>
    <w:rsid w:val="009A6576"/>
    <w:rsid w:val="009B1DCC"/>
    <w:rsid w:val="009D3505"/>
    <w:rsid w:val="00A02F50"/>
    <w:rsid w:val="00A15131"/>
    <w:rsid w:val="00A27291"/>
    <w:rsid w:val="00A474E5"/>
    <w:rsid w:val="00A62DF1"/>
    <w:rsid w:val="00A72F90"/>
    <w:rsid w:val="00A86EA3"/>
    <w:rsid w:val="00AA09B3"/>
    <w:rsid w:val="00AA1FCF"/>
    <w:rsid w:val="00AA70FB"/>
    <w:rsid w:val="00AB1A8B"/>
    <w:rsid w:val="00AC5FF7"/>
    <w:rsid w:val="00AD2CB0"/>
    <w:rsid w:val="00AE1490"/>
    <w:rsid w:val="00B01F04"/>
    <w:rsid w:val="00B10369"/>
    <w:rsid w:val="00B11446"/>
    <w:rsid w:val="00B13394"/>
    <w:rsid w:val="00B24822"/>
    <w:rsid w:val="00B26D6A"/>
    <w:rsid w:val="00B276D8"/>
    <w:rsid w:val="00B42DA4"/>
    <w:rsid w:val="00B63F0C"/>
    <w:rsid w:val="00B736F5"/>
    <w:rsid w:val="00B930A2"/>
    <w:rsid w:val="00B967CF"/>
    <w:rsid w:val="00BC1240"/>
    <w:rsid w:val="00BE06A1"/>
    <w:rsid w:val="00BF2C55"/>
    <w:rsid w:val="00C123A2"/>
    <w:rsid w:val="00C142D2"/>
    <w:rsid w:val="00C21C6B"/>
    <w:rsid w:val="00C33F8B"/>
    <w:rsid w:val="00C406CC"/>
    <w:rsid w:val="00C504DD"/>
    <w:rsid w:val="00C56A81"/>
    <w:rsid w:val="00C57A47"/>
    <w:rsid w:val="00C73E5B"/>
    <w:rsid w:val="00C94900"/>
    <w:rsid w:val="00CA04FB"/>
    <w:rsid w:val="00CA0515"/>
    <w:rsid w:val="00CA2A97"/>
    <w:rsid w:val="00CA617B"/>
    <w:rsid w:val="00CA619B"/>
    <w:rsid w:val="00CB09B7"/>
    <w:rsid w:val="00CB0B62"/>
    <w:rsid w:val="00CC1513"/>
    <w:rsid w:val="00CD0039"/>
    <w:rsid w:val="00D169F3"/>
    <w:rsid w:val="00D2323E"/>
    <w:rsid w:val="00D23D7E"/>
    <w:rsid w:val="00D53A50"/>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40EDB"/>
    <w:rsid w:val="00E60A0A"/>
    <w:rsid w:val="00E61395"/>
    <w:rsid w:val="00E63B13"/>
    <w:rsid w:val="00E6562F"/>
    <w:rsid w:val="00E65640"/>
    <w:rsid w:val="00E66B8B"/>
    <w:rsid w:val="00E73065"/>
    <w:rsid w:val="00EA1937"/>
    <w:rsid w:val="00F21AB7"/>
    <w:rsid w:val="00F31D49"/>
    <w:rsid w:val="00F411C9"/>
    <w:rsid w:val="00F464F2"/>
    <w:rsid w:val="00F51838"/>
    <w:rsid w:val="00F62304"/>
    <w:rsid w:val="00F6286D"/>
    <w:rsid w:val="00F756AD"/>
    <w:rsid w:val="00F77B03"/>
    <w:rsid w:val="00F81A46"/>
    <w:rsid w:val="00FA0277"/>
    <w:rsid w:val="00FC6A7E"/>
    <w:rsid w:val="00FC6C07"/>
    <w:rsid w:val="00FE217D"/>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ind w:left="170"/>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hyperlink" Target="https://www.food.gov.uk/business-guidance/allergen-guidance-for-food-business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gov.uk/government/publications/allergy-safety-in-schools" TargetMode="External"/><Relationship Id="rId17" Type="http://schemas.openxmlformats.org/officeDocument/2006/relationships/hyperlink" Target="mailto:enquirie@swinderby.lincs.sch.uk"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legislation.gov.uk/uksi/2014/1855/content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gislation.gov.uk/uksi/2017/715/contents/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using-emergency-adrenaline-auto-injectors-in-schools"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e221fa-db7a-4a15-bb62-8cf02db7b4d8" xsi:nil="true"/>
    <lcf76f155ced4ddcb4097134ff3c332f xmlns="f875c0bc-8ba2-401f-99af-ed674c414ce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026F534499734DAE962351500E8645" ma:contentTypeVersion="19" ma:contentTypeDescription="Create a new document." ma:contentTypeScope="" ma:versionID="df23fead119d0482aac5fe0188670173">
  <xsd:schema xmlns:xsd="http://www.w3.org/2001/XMLSchema" xmlns:xs="http://www.w3.org/2001/XMLSchema" xmlns:p="http://schemas.microsoft.com/office/2006/metadata/properties" xmlns:ns2="f875c0bc-8ba2-401f-99af-ed674c414ce8" xmlns:ns3="9de221fa-db7a-4a15-bb62-8cf02db7b4d8" targetNamespace="http://schemas.microsoft.com/office/2006/metadata/properties" ma:root="true" ma:fieldsID="7b882625e4b58d51d60257d30d6c0ca0" ns2:_="" ns3:_="">
    <xsd:import namespace="f875c0bc-8ba2-401f-99af-ed674c414ce8"/>
    <xsd:import namespace="9de221fa-db7a-4a15-bb62-8cf02db7b4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5c0bc-8ba2-401f-99af-ed674c414c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461de3a-1965-4b95-b4c2-871112432b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221fa-db7a-4a15-bb62-8cf02db7b4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68f969-33c0-4dc0-9ffa-375d08407daf}" ma:internalName="TaxCatchAll" ma:showField="CatchAllData" ma:web="9de221fa-db7a-4a15-bb62-8cf02db7b4d8">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681FB0-89B7-4DB7-BAB0-01A9E264A4B4}">
  <ds:schemaRefs>
    <ds:schemaRef ds:uri="http://schemas.microsoft.com/office/2006/metadata/properties"/>
    <ds:schemaRef ds:uri="http://schemas.microsoft.com/office/infopath/2007/PartnerControls"/>
    <ds:schemaRef ds:uri="9de221fa-db7a-4a15-bb62-8cf02db7b4d8"/>
    <ds:schemaRef ds:uri="f875c0bc-8ba2-401f-99af-ed674c414ce8"/>
  </ds:schemaRefs>
</ds:datastoreItem>
</file>

<file path=customXml/itemProps2.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customXml/itemProps3.xml><?xml version="1.0" encoding="utf-8"?>
<ds:datastoreItem xmlns:ds="http://schemas.openxmlformats.org/officeDocument/2006/customXml" ds:itemID="{C79E29BF-3280-447F-A893-4318A4AD3F73}">
  <ds:schemaRefs>
    <ds:schemaRef ds:uri="http://schemas.microsoft.com/sharepoint/v3/contenttype/forms"/>
  </ds:schemaRefs>
</ds:datastoreItem>
</file>

<file path=customXml/itemProps4.xml><?xml version="1.0" encoding="utf-8"?>
<ds:datastoreItem xmlns:ds="http://schemas.openxmlformats.org/officeDocument/2006/customXml" ds:itemID="{4522E509-AA16-459A-BAEE-F45D221F3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5c0bc-8ba2-401f-99af-ed674c414ce8"/>
    <ds:schemaRef ds:uri="9de221fa-db7a-4a15-bb62-8cf02db7b4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4029</Words>
  <Characters>22967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26943</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Zoe Longstaff</cp:lastModifiedBy>
  <cp:revision>40</cp:revision>
  <dcterms:created xsi:type="dcterms:W3CDTF">2026-08-25T09:06:00Z</dcterms:created>
  <dcterms:modified xsi:type="dcterms:W3CDTF">2026-08-25T12:36:00Z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0x010100B6026F534499734DAE962351500E8645</vt:lpwstr>
  </property>
  <property fmtid="{D5CDD505-2E9C-101B-9397-08002B2CF9AE}" pid="3" name="MediaServiceImageTags">
    <vt:lpwstr/>
  </property>
</Properties>
</file>